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56047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4126E-2F0B-4C05-AC13-1534068F8F1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